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EAC" w:rsidRDefault="008C0EAC" w:rsidP="00AC3875">
      <w:pPr>
        <w:jc w:val="center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</w:p>
    <w:p w:rsidR="00B05C47" w:rsidRDefault="00B05C47" w:rsidP="00AC3875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Cs w:val="24"/>
        </w:rPr>
      </w:pPr>
      <w:r w:rsidRPr="005331DA">
        <w:rPr>
          <w:rFonts w:ascii="Arial Narrow" w:hAnsi="Arial Narrow" w:cs="Arial"/>
          <w:b/>
          <w:szCs w:val="24"/>
        </w:rPr>
        <w:t>Anexo 01</w:t>
      </w:r>
    </w:p>
    <w:p w:rsidR="00AC3875" w:rsidRPr="005331DA" w:rsidRDefault="00AC3875" w:rsidP="00AC3875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Cs w:val="24"/>
        </w:rPr>
      </w:pPr>
      <w:r w:rsidRPr="005331DA">
        <w:rPr>
          <w:rFonts w:ascii="Arial Narrow" w:hAnsi="Arial Narrow" w:cs="Arial"/>
          <w:b/>
          <w:szCs w:val="24"/>
        </w:rPr>
        <w:t>Ficha de inscripción para participar en la audiencia pública de rendición de cuentas</w:t>
      </w: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  <w:sectPr w:rsidR="00AC3875" w:rsidRPr="005331DA" w:rsidSect="00AC387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560" w:right="1701" w:bottom="1417" w:left="1701" w:header="708" w:footer="708" w:gutter="0"/>
          <w:cols w:space="708"/>
          <w:docGrid w:linePitch="360"/>
        </w:sectPr>
      </w:pPr>
    </w:p>
    <w:p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567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lastRenderedPageBreak/>
        <w:t>NÚMERO DE INSCRIPCIÓN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rPr>
          <w:rFonts w:ascii="Arial Narrow" w:hAnsi="Arial Narrow" w:cs="Arial"/>
        </w:rPr>
      </w:pPr>
      <w:r w:rsidRPr="005331DA">
        <w:rPr>
          <w:rFonts w:ascii="Arial Narrow" w:hAnsi="Arial Narrow" w:cs="Arial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1B8E3" wp14:editId="383EC4D7">
                <wp:simplePos x="0" y="0"/>
                <wp:positionH relativeFrom="column">
                  <wp:posOffset>384588</wp:posOffset>
                </wp:positionH>
                <wp:positionV relativeFrom="paragraph">
                  <wp:posOffset>112617</wp:posOffset>
                </wp:positionV>
                <wp:extent cx="1839817" cy="286438"/>
                <wp:effectExtent l="0" t="0" r="27305" b="1841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817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A1B8E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0.3pt;margin-top:8.85pt;width:144.85pt;height:22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246EB" wp14:editId="673784E7">
                <wp:simplePos x="0" y="0"/>
                <wp:positionH relativeFrom="margin">
                  <wp:align>right</wp:align>
                </wp:positionH>
                <wp:positionV relativeFrom="paragraph">
                  <wp:posOffset>273547</wp:posOffset>
                </wp:positionV>
                <wp:extent cx="1707614" cy="286438"/>
                <wp:effectExtent l="0" t="0" r="26035" b="1841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614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1246EB" id="Cuadro de texto 4" o:spid="_x0000_s1027" type="#_x0000_t202" style="position:absolute;left:0;text-align:left;margin-left:83.25pt;margin-top:21.55pt;width:134.45pt;height:22.5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31DA">
        <w:rPr>
          <w:rFonts w:ascii="Arial Narrow" w:hAnsi="Arial Narrow" w:cs="Arial"/>
        </w:rPr>
        <w:t>FECHA DE INSCRIPCIÓN</w:t>
      </w: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567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MODALIDAD DE PARTICIPACIÓN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F28276" wp14:editId="0D83BBF7">
                <wp:simplePos x="0" y="0"/>
                <wp:positionH relativeFrom="margin">
                  <wp:posOffset>4094702</wp:posOffset>
                </wp:positionH>
                <wp:positionV relativeFrom="paragraph">
                  <wp:posOffset>66675</wp:posOffset>
                </wp:positionV>
                <wp:extent cx="462280" cy="286385"/>
                <wp:effectExtent l="0" t="0" r="13970" b="1841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8276" id="Cuadro de texto 15" o:spid="_x0000_s1028" type="#_x0000_t202" style="position:absolute;left:0;text-align:left;margin-left:322.4pt;margin-top:5.25pt;width:36.4pt;height: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EB711" wp14:editId="4251D3D4">
                <wp:simplePos x="0" y="0"/>
                <wp:positionH relativeFrom="margin">
                  <wp:posOffset>1189355</wp:posOffset>
                </wp:positionH>
                <wp:positionV relativeFrom="paragraph">
                  <wp:posOffset>68358</wp:posOffset>
                </wp:positionV>
                <wp:extent cx="462280" cy="286385"/>
                <wp:effectExtent l="0" t="0" r="13970" b="1841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EB711" id="Cuadro de texto 14" o:spid="_x0000_s1029" type="#_x0000_t202" style="position:absolute;left:0;text-align:left;margin-left:93.65pt;margin-top:5.4pt;width:36.4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lastRenderedPageBreak/>
        <w:t xml:space="preserve">Asistente 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lastRenderedPageBreak/>
        <w:t>Orador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567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TIPO DE REPRESENTACIÓN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83EE3" wp14:editId="00D16043">
                <wp:simplePos x="0" y="0"/>
                <wp:positionH relativeFrom="margin">
                  <wp:posOffset>4086447</wp:posOffset>
                </wp:positionH>
                <wp:positionV relativeFrom="paragraph">
                  <wp:posOffset>110490</wp:posOffset>
                </wp:positionV>
                <wp:extent cx="462280" cy="286385"/>
                <wp:effectExtent l="0" t="0" r="13970" b="1841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3EE3" id="Cuadro de texto 17" o:spid="_x0000_s1030" type="#_x0000_t202" style="position:absolute;left:0;text-align:left;margin-left:321.75pt;margin-top:8.7pt;width:36.4pt;height:22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669CFD" wp14:editId="2AA18E06">
                <wp:simplePos x="0" y="0"/>
                <wp:positionH relativeFrom="margin">
                  <wp:posOffset>1222375</wp:posOffset>
                </wp:positionH>
                <wp:positionV relativeFrom="paragraph">
                  <wp:posOffset>102648</wp:posOffset>
                </wp:positionV>
                <wp:extent cx="462280" cy="286385"/>
                <wp:effectExtent l="0" t="0" r="13970" b="1841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9CFD" id="Cuadro de texto 16" o:spid="_x0000_s1031" type="#_x0000_t202" style="position:absolute;left:0;text-align:left;margin-left:96.25pt;margin-top:8.1pt;width:36.4pt;height:22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lastRenderedPageBreak/>
        <w:t>Individual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lastRenderedPageBreak/>
        <w:t>Colectiva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567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numPr>
          <w:ilvl w:val="0"/>
          <w:numId w:val="33"/>
        </w:numPr>
        <w:autoSpaceDE w:val="0"/>
        <w:autoSpaceDN w:val="0"/>
        <w:adjustRightInd w:val="0"/>
        <w:ind w:left="567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DATOS DEL PARTICIPANTE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Apellidos y Nombres</w:t>
      </w:r>
    </w:p>
    <w:p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  <w:r w:rsidRPr="005331DA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241CB" wp14:editId="2732B268">
                <wp:simplePos x="0" y="0"/>
                <wp:positionH relativeFrom="margin">
                  <wp:align>right</wp:align>
                </wp:positionH>
                <wp:positionV relativeFrom="paragraph">
                  <wp:posOffset>15653</wp:posOffset>
                </wp:positionV>
                <wp:extent cx="4638002" cy="286438"/>
                <wp:effectExtent l="0" t="0" r="10795" b="1841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002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241CB" id="Cuadro de texto 6" o:spid="_x0000_s1032" type="#_x0000_t202" style="position:absolute;left:0;text-align:left;margin-left:314pt;margin-top:1.25pt;width:365.2pt;height:22.5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875" w:rsidRPr="005331DA" w:rsidRDefault="00AC3875" w:rsidP="00AC3875">
      <w:pPr>
        <w:tabs>
          <w:tab w:val="left" w:pos="2065"/>
        </w:tabs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szCs w:val="24"/>
        </w:rPr>
        <w:tab/>
      </w:r>
    </w:p>
    <w:p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Sexo</w:t>
      </w:r>
    </w:p>
    <w:p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  <w:r w:rsidRPr="005331DA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31952" wp14:editId="2F1F3AF4">
                <wp:simplePos x="0" y="0"/>
                <wp:positionH relativeFrom="margin">
                  <wp:posOffset>3863975</wp:posOffset>
                </wp:positionH>
                <wp:positionV relativeFrom="paragraph">
                  <wp:posOffset>106458</wp:posOffset>
                </wp:positionV>
                <wp:extent cx="462708" cy="286438"/>
                <wp:effectExtent l="0" t="0" r="13970" b="1841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08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1952" id="Cuadro de texto 8" o:spid="_x0000_s1033" type="#_x0000_t202" style="position:absolute;left:0;text-align:left;margin-left:304.25pt;margin-top:8.4pt;width:36.45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31DA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256626" wp14:editId="21CCB2E6">
                <wp:simplePos x="0" y="0"/>
                <wp:positionH relativeFrom="margin">
                  <wp:posOffset>1530863</wp:posOffset>
                </wp:positionH>
                <wp:positionV relativeFrom="paragraph">
                  <wp:posOffset>89130</wp:posOffset>
                </wp:positionV>
                <wp:extent cx="462708" cy="286438"/>
                <wp:effectExtent l="0" t="0" r="13970" b="1841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08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6626" id="Cuadro de texto 7" o:spid="_x0000_s1034" type="#_x0000_t202" style="position:absolute;left:0;text-align:left;margin-left:120.55pt;margin-top:7pt;width:36.45pt;height: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875" w:rsidRPr="005331DA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szCs w:val="24"/>
        </w:rPr>
        <w:t>Femenino                                         Masculino</w:t>
      </w:r>
    </w:p>
    <w:p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ind w:left="1080"/>
        <w:rPr>
          <w:rFonts w:ascii="Arial Narrow" w:hAnsi="Arial Narrow" w:cs="Arial"/>
          <w:szCs w:val="24"/>
        </w:rPr>
      </w:pPr>
    </w:p>
    <w:p w:rsidR="00AC3875" w:rsidRPr="008138AC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8138AC">
        <w:rPr>
          <w:rFonts w:ascii="Arial Narrow" w:hAnsi="Arial Narrow" w:cs="Arial"/>
        </w:rPr>
        <w:t>Domicilio</w:t>
      </w:r>
    </w:p>
    <w:p w:rsidR="00AC3875" w:rsidRPr="008138AC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  <w:sectPr w:rsidR="00AC3875" w:rsidRPr="008138AC" w:rsidSect="00AC387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8138AC">
        <w:rPr>
          <w:rFonts w:ascii="Arial Narrow" w:hAnsi="Arial Narrow" w:cs="Arial"/>
          <w:szCs w:val="24"/>
        </w:rPr>
        <w:lastRenderedPageBreak/>
        <w:t xml:space="preserve">Provincia </w:t>
      </w:r>
    </w:p>
    <w:p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8138AC">
        <w:rPr>
          <w:rFonts w:ascii="Arial Narrow" w:hAnsi="Arial Narrow" w:cs="Arial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F7D508" wp14:editId="72B46593">
                <wp:simplePos x="0" y="0"/>
                <wp:positionH relativeFrom="column">
                  <wp:posOffset>726593</wp:posOffset>
                </wp:positionH>
                <wp:positionV relativeFrom="paragraph">
                  <wp:posOffset>15232</wp:posOffset>
                </wp:positionV>
                <wp:extent cx="1839817" cy="286438"/>
                <wp:effectExtent l="0" t="0" r="27305" b="1841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817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7D508" id="Cuadro de texto 10" o:spid="_x0000_s1035" type="#_x0000_t202" style="position:absolute;left:0;text-align:left;margin-left:57.2pt;margin-top:1.2pt;width:144.85pt;height:22.5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8138AC">
        <w:rPr>
          <w:rFonts w:ascii="Arial Narrow" w:hAnsi="Arial Narrow" w:cs="Arial"/>
          <w:noProof/>
          <w:szCs w:val="24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A9B829" wp14:editId="430AA4D5">
                <wp:simplePos x="0" y="0"/>
                <wp:positionH relativeFrom="column">
                  <wp:posOffset>735552</wp:posOffset>
                </wp:positionH>
                <wp:positionV relativeFrom="paragraph">
                  <wp:posOffset>194310</wp:posOffset>
                </wp:positionV>
                <wp:extent cx="1839817" cy="286438"/>
                <wp:effectExtent l="0" t="0" r="27305" b="1841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817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9B829" id="Cuadro de texto 11" o:spid="_x0000_s1036" type="#_x0000_t202" style="position:absolute;left:0;text-align:left;margin-left:57.9pt;margin-top:15.3pt;width:144.85pt;height:22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8138AC">
        <w:rPr>
          <w:rFonts w:ascii="Arial Narrow" w:hAnsi="Arial Narrow" w:cs="Arial"/>
          <w:szCs w:val="24"/>
        </w:rPr>
        <w:t>Distrito</w:t>
      </w:r>
    </w:p>
    <w:p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  <w:sectPr w:rsidR="00AC3875" w:rsidRPr="008138AC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</w:p>
    <w:p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</w:p>
    <w:p w:rsidR="00AC3875" w:rsidRPr="008138AC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8138AC">
        <w:rPr>
          <w:rFonts w:ascii="Arial Narrow" w:hAnsi="Arial Narrow" w:cs="Arial"/>
          <w:szCs w:val="24"/>
        </w:rPr>
        <w:t>Dirección</w:t>
      </w:r>
    </w:p>
    <w:p w:rsidR="00AC3875" w:rsidRPr="008138AC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  <w:r w:rsidRPr="008138AC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62521A" wp14:editId="78F4774C">
                <wp:simplePos x="0" y="0"/>
                <wp:positionH relativeFrom="margin">
                  <wp:posOffset>726631</wp:posOffset>
                </wp:positionH>
                <wp:positionV relativeFrom="paragraph">
                  <wp:posOffset>41191</wp:posOffset>
                </wp:positionV>
                <wp:extent cx="4781321" cy="286385"/>
                <wp:effectExtent l="0" t="0" r="19685" b="184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321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62521A" id="Cuadro de texto 2" o:spid="_x0000_s1037" type="#_x0000_t202" style="position:absolute;margin-left:57.2pt;margin-top:3.25pt;width:376.5pt;height:22.5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875" w:rsidRPr="005331DA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  <w:sectPr w:rsidR="00AC3875" w:rsidRPr="005331DA" w:rsidSect="00AC387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8C0EAC" w:rsidRDefault="008C0EAC" w:rsidP="008C0EAC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8C0EAC" w:rsidRDefault="008C0EAC" w:rsidP="008C0EAC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Documento de Identidad</w:t>
      </w: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DA811B" wp14:editId="0E97AD85">
                <wp:simplePos x="0" y="0"/>
                <wp:positionH relativeFrom="column">
                  <wp:posOffset>1255923</wp:posOffset>
                </wp:positionH>
                <wp:positionV relativeFrom="paragraph">
                  <wp:posOffset>94554</wp:posOffset>
                </wp:positionV>
                <wp:extent cx="1839817" cy="286438"/>
                <wp:effectExtent l="0" t="0" r="27305" b="1841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817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olid"/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A811B" id="Cuadro de texto 13" o:spid="_x0000_s1038" type="#_x0000_t202" style="position:absolute;margin-left:98.9pt;margin-top:7.45pt;width:144.85pt;height:2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AC3875" w:rsidRPr="005331DA" w:rsidRDefault="00AC3875" w:rsidP="00AC3875">
      <w:pPr>
        <w:autoSpaceDE w:val="0"/>
        <w:autoSpaceDN w:val="0"/>
        <w:adjustRightInd w:val="0"/>
        <w:ind w:left="1134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szCs w:val="24"/>
        </w:rPr>
        <w:t xml:space="preserve">N° DNI </w:t>
      </w: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  <w:r w:rsidRPr="005331DA">
        <w:rPr>
          <w:rFonts w:ascii="Arial Narrow" w:hAnsi="Arial Narrow" w:cs="Arial"/>
          <w:szCs w:val="24"/>
        </w:rPr>
        <w:t xml:space="preserve"> </w:t>
      </w:r>
    </w:p>
    <w:p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Institución a la que representa (Rellenar sólo si el tipo de representación es colectiva)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E89072" wp14:editId="53FA4A0B">
                <wp:simplePos x="0" y="0"/>
                <wp:positionH relativeFrom="margin">
                  <wp:posOffset>737870</wp:posOffset>
                </wp:positionH>
                <wp:positionV relativeFrom="paragraph">
                  <wp:posOffset>42282</wp:posOffset>
                </wp:positionV>
                <wp:extent cx="4781321" cy="286385"/>
                <wp:effectExtent l="0" t="0" r="19685" b="1841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321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E89072" id="Cuadro de texto 19" o:spid="_x0000_s1039" type="#_x0000_t202" style="position:absolute;left:0;text-align:left;margin-left:58.1pt;margin-top:3.35pt;width:376.5pt;height:22.5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Correo electrónico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F75FBD" wp14:editId="0420A40A">
                <wp:simplePos x="0" y="0"/>
                <wp:positionH relativeFrom="margin">
                  <wp:posOffset>749078</wp:posOffset>
                </wp:positionH>
                <wp:positionV relativeFrom="paragraph">
                  <wp:posOffset>53272</wp:posOffset>
                </wp:positionV>
                <wp:extent cx="4781321" cy="286385"/>
                <wp:effectExtent l="0" t="0" r="19685" b="1841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321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75FBD" id="Cuadro de texto 20" o:spid="_x0000_s1040" type="#_x0000_t202" style="position:absolute;left:0;text-align:left;margin-left:59pt;margin-top:4.2pt;width:376.5pt;height:22.5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Teléfono</w:t>
      </w: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  <w:r w:rsidRPr="005331DA">
        <w:rPr>
          <w:rFonts w:ascii="Arial Narrow" w:hAnsi="Arial Narrow"/>
          <w:noProof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41C6F5" wp14:editId="3D7A8F1A">
                <wp:simplePos x="0" y="0"/>
                <wp:positionH relativeFrom="margin">
                  <wp:posOffset>758825</wp:posOffset>
                </wp:positionH>
                <wp:positionV relativeFrom="paragraph">
                  <wp:posOffset>91218</wp:posOffset>
                </wp:positionV>
                <wp:extent cx="4780915" cy="286385"/>
                <wp:effectExtent l="0" t="0" r="19685" b="1841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1C6F5" id="Cuadro de texto 21" o:spid="_x0000_s1041" type="#_x0000_t202" style="position:absolute;margin-left:59.75pt;margin-top:7.2pt;width:376.45pt;height:22.5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autoSpaceDE w:val="0"/>
        <w:autoSpaceDN w:val="0"/>
        <w:adjustRightInd w:val="0"/>
        <w:rPr>
          <w:rFonts w:ascii="Arial Narrow" w:hAnsi="Arial Narrow" w:cs="Arial"/>
          <w:szCs w:val="24"/>
        </w:rPr>
      </w:pPr>
    </w:p>
    <w:p w:rsidR="00AC3875" w:rsidRPr="005331DA" w:rsidRDefault="00AC3875" w:rsidP="00AC3875">
      <w:pPr>
        <w:pStyle w:val="Prrafodelista"/>
        <w:numPr>
          <w:ilvl w:val="1"/>
          <w:numId w:val="34"/>
        </w:numPr>
        <w:autoSpaceDE w:val="0"/>
        <w:autoSpaceDN w:val="0"/>
        <w:adjustRightInd w:val="0"/>
        <w:ind w:left="1134" w:hanging="567"/>
        <w:rPr>
          <w:rFonts w:ascii="Arial Narrow" w:hAnsi="Arial Narrow" w:cs="Arial"/>
        </w:rPr>
      </w:pPr>
      <w:r w:rsidRPr="005331DA">
        <w:rPr>
          <w:rFonts w:ascii="Arial Narrow" w:hAnsi="Arial Narrow" w:cs="Arial"/>
        </w:rPr>
        <w:t>Temas de interés para la audiencia</w: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  <w:r w:rsidRPr="005331DA">
        <w:rPr>
          <w:rFonts w:ascii="Arial Narrow" w:hAnsi="Arial Narrow"/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D0BA14" wp14:editId="5F7F5EBD">
                <wp:simplePos x="0" y="0"/>
                <wp:positionH relativeFrom="margin">
                  <wp:posOffset>759682</wp:posOffset>
                </wp:positionH>
                <wp:positionV relativeFrom="paragraph">
                  <wp:posOffset>137703</wp:posOffset>
                </wp:positionV>
                <wp:extent cx="4780915" cy="727113"/>
                <wp:effectExtent l="0" t="0" r="19685" b="158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0915" cy="727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62D" w:rsidRDefault="00BA762D" w:rsidP="00AC3875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BA14" id="Cuadro de texto 22" o:spid="_x0000_s1042" type="#_x0000_t202" style="position:absolute;left:0;text-align:left;margin-left:59.8pt;margin-top:10.85pt;width:376.45pt;height:57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" fillcolor="white [3201]" strokeweight=".5pt">
                <v:textbox>
                  <w:txbxContent>
                    <w:p w:rsidR="00BA762D" w:rsidRDefault="00BA762D" w:rsidP="00AC3875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AC3875" w:rsidRPr="005331DA" w:rsidRDefault="00AC3875" w:rsidP="00AC3875">
      <w:pPr>
        <w:pStyle w:val="Prrafodelista"/>
        <w:autoSpaceDE w:val="0"/>
        <w:autoSpaceDN w:val="0"/>
        <w:adjustRightInd w:val="0"/>
        <w:ind w:left="1134"/>
        <w:rPr>
          <w:rFonts w:ascii="Arial Narrow" w:hAnsi="Arial Narrow" w:cs="Arial"/>
        </w:rPr>
      </w:pPr>
    </w:p>
    <w:p w:rsidR="00E5076D" w:rsidRDefault="00E5076D" w:rsidP="00597C0B">
      <w:pPr>
        <w:jc w:val="center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</w:p>
    <w:sectPr w:rsidR="00E5076D" w:rsidSect="008C0EAC">
      <w:headerReference w:type="default" r:id="rId13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7E8" w:rsidRDefault="008747E8" w:rsidP="00416F5C">
      <w:r>
        <w:separator/>
      </w:r>
    </w:p>
  </w:endnote>
  <w:endnote w:type="continuationSeparator" w:id="0">
    <w:p w:rsidR="008747E8" w:rsidRDefault="008747E8" w:rsidP="0041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vit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62D" w:rsidRDefault="00BA762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62D" w:rsidRDefault="00BA762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62D" w:rsidRDefault="00BA762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7E8" w:rsidRDefault="008747E8" w:rsidP="00416F5C">
      <w:r>
        <w:separator/>
      </w:r>
    </w:p>
  </w:footnote>
  <w:footnote w:type="continuationSeparator" w:id="0">
    <w:p w:rsidR="008747E8" w:rsidRDefault="008747E8" w:rsidP="00416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62D" w:rsidRDefault="00BA762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62D" w:rsidRDefault="00BA762D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1824" behindDoc="1" locked="0" layoutInCell="1" allowOverlap="1" wp14:anchorId="14A06166" wp14:editId="67C552DB">
          <wp:simplePos x="0" y="0"/>
          <wp:positionH relativeFrom="page">
            <wp:posOffset>3810</wp:posOffset>
          </wp:positionH>
          <wp:positionV relativeFrom="paragraph">
            <wp:posOffset>-438785</wp:posOffset>
          </wp:positionV>
          <wp:extent cx="7534275" cy="1059180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PSM PAPEL MEMBRETADO color 1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59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62D" w:rsidRDefault="00BA762D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62D" w:rsidRDefault="00BA762D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776" behindDoc="1" locked="0" layoutInCell="1" allowOverlap="1" wp14:anchorId="71C840F5" wp14:editId="2A70E9A5">
          <wp:simplePos x="0" y="0"/>
          <wp:positionH relativeFrom="page">
            <wp:posOffset>-28575</wp:posOffset>
          </wp:positionH>
          <wp:positionV relativeFrom="page">
            <wp:posOffset>0</wp:posOffset>
          </wp:positionV>
          <wp:extent cx="7534800" cy="10591200"/>
          <wp:effectExtent l="190500" t="190500" r="200025" b="1911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PSM PAPEL MEMBRETADO color 1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59120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6" w15:restartNumberingAfterBreak="0">
    <w:nsid w:val="17083CA0"/>
    <w:multiLevelType w:val="hybridMultilevel"/>
    <w:tmpl w:val="6980C69A"/>
    <w:lvl w:ilvl="0" w:tplc="88A47CB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47FC4"/>
    <w:multiLevelType w:val="hybridMultilevel"/>
    <w:tmpl w:val="A2B80D66"/>
    <w:lvl w:ilvl="0" w:tplc="4768CF14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D1613"/>
    <w:multiLevelType w:val="hybridMultilevel"/>
    <w:tmpl w:val="E31EAEEA"/>
    <w:lvl w:ilvl="0" w:tplc="C33C7BA0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84DFF"/>
    <w:multiLevelType w:val="hybridMultilevel"/>
    <w:tmpl w:val="ED5A3366"/>
    <w:lvl w:ilvl="0" w:tplc="1E449FFA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205AEB"/>
    <w:multiLevelType w:val="hybridMultilevel"/>
    <w:tmpl w:val="83DABACA"/>
    <w:lvl w:ilvl="0" w:tplc="504E2BE4">
      <w:start w:val="1"/>
      <w:numFmt w:val="decimal"/>
      <w:lvlText w:val="%1."/>
      <w:lvlJc w:val="right"/>
      <w:pPr>
        <w:ind w:left="1069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5B83A0F"/>
    <w:multiLevelType w:val="hybridMultilevel"/>
    <w:tmpl w:val="00E81894"/>
    <w:lvl w:ilvl="0" w:tplc="339C2F90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63802"/>
    <w:multiLevelType w:val="multilevel"/>
    <w:tmpl w:val="BD8632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  <w:i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  <w:i w:val="0"/>
      </w:rPr>
    </w:lvl>
  </w:abstractNum>
  <w:abstractNum w:abstractNumId="13" w15:restartNumberingAfterBreak="0">
    <w:nsid w:val="28517534"/>
    <w:multiLevelType w:val="hybridMultilevel"/>
    <w:tmpl w:val="9B5CB2C8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BD5C36"/>
    <w:multiLevelType w:val="multilevel"/>
    <w:tmpl w:val="581237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2E2A35E9"/>
    <w:multiLevelType w:val="multilevel"/>
    <w:tmpl w:val="BEE0333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31EA18C1"/>
    <w:multiLevelType w:val="hybridMultilevel"/>
    <w:tmpl w:val="12B8744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584C18"/>
    <w:multiLevelType w:val="hybridMultilevel"/>
    <w:tmpl w:val="AFE222D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6049A8"/>
    <w:multiLevelType w:val="hybridMultilevel"/>
    <w:tmpl w:val="C206F1EE"/>
    <w:lvl w:ilvl="0" w:tplc="E5B8641A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811E1"/>
    <w:multiLevelType w:val="hybridMultilevel"/>
    <w:tmpl w:val="C4DE010A"/>
    <w:lvl w:ilvl="0" w:tplc="4A841F4A">
      <w:start w:val="1"/>
      <w:numFmt w:val="lowerLetter"/>
      <w:lvlText w:val="%1."/>
      <w:lvlJc w:val="left"/>
      <w:pPr>
        <w:ind w:left="720" w:hanging="360"/>
      </w:pPr>
      <w:rPr>
        <w:rFonts w:ascii="Arial Narrow" w:eastAsiaTheme="minorHAnsi" w:hAnsi="Arial Narrow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96674"/>
    <w:multiLevelType w:val="multilevel"/>
    <w:tmpl w:val="66B6B7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4C8720C0"/>
    <w:multiLevelType w:val="hybridMultilevel"/>
    <w:tmpl w:val="903CB19E"/>
    <w:lvl w:ilvl="0" w:tplc="504E2B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364EAD"/>
    <w:multiLevelType w:val="multilevel"/>
    <w:tmpl w:val="B858B53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23" w15:restartNumberingAfterBreak="0">
    <w:nsid w:val="4E991017"/>
    <w:multiLevelType w:val="hybridMultilevel"/>
    <w:tmpl w:val="CE9E1C0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D035C"/>
    <w:multiLevelType w:val="hybridMultilevel"/>
    <w:tmpl w:val="1D3620A6"/>
    <w:lvl w:ilvl="0" w:tplc="E0164A8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F2628"/>
    <w:multiLevelType w:val="hybridMultilevel"/>
    <w:tmpl w:val="43B2766C"/>
    <w:lvl w:ilvl="0" w:tplc="A89A8BB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D84007"/>
    <w:multiLevelType w:val="hybridMultilevel"/>
    <w:tmpl w:val="EA44DE02"/>
    <w:lvl w:ilvl="0" w:tplc="4A04FB6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766EF"/>
    <w:multiLevelType w:val="hybridMultilevel"/>
    <w:tmpl w:val="6F78B0E2"/>
    <w:lvl w:ilvl="0" w:tplc="C464E3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4E38D5"/>
    <w:multiLevelType w:val="hybridMultilevel"/>
    <w:tmpl w:val="277E5A1A"/>
    <w:lvl w:ilvl="0" w:tplc="92D43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790007"/>
    <w:multiLevelType w:val="multilevel"/>
    <w:tmpl w:val="36E098C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lvlText w:val="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0" w15:restartNumberingAfterBreak="0">
    <w:nsid w:val="62B1786E"/>
    <w:multiLevelType w:val="hybridMultilevel"/>
    <w:tmpl w:val="3AE48D6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E246D"/>
    <w:multiLevelType w:val="hybridMultilevel"/>
    <w:tmpl w:val="C868EEEA"/>
    <w:lvl w:ilvl="0" w:tplc="FB465E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270463"/>
    <w:multiLevelType w:val="multilevel"/>
    <w:tmpl w:val="66B6B7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702E75EF"/>
    <w:multiLevelType w:val="hybridMultilevel"/>
    <w:tmpl w:val="3056E0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62B5B"/>
    <w:multiLevelType w:val="hybridMultilevel"/>
    <w:tmpl w:val="0C56818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37E06"/>
    <w:multiLevelType w:val="hybridMultilevel"/>
    <w:tmpl w:val="9B5CB2C8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B26C9E"/>
    <w:multiLevelType w:val="hybridMultilevel"/>
    <w:tmpl w:val="4D703F6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506EA9"/>
    <w:multiLevelType w:val="hybridMultilevel"/>
    <w:tmpl w:val="4D2019BE"/>
    <w:lvl w:ilvl="0" w:tplc="504E2BE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30"/>
  </w:num>
  <w:num w:numId="8">
    <w:abstractNumId w:val="24"/>
  </w:num>
  <w:num w:numId="9">
    <w:abstractNumId w:val="35"/>
  </w:num>
  <w:num w:numId="10">
    <w:abstractNumId w:val="13"/>
  </w:num>
  <w:num w:numId="11">
    <w:abstractNumId w:val="37"/>
  </w:num>
  <w:num w:numId="12">
    <w:abstractNumId w:val="10"/>
  </w:num>
  <w:num w:numId="13">
    <w:abstractNumId w:val="21"/>
  </w:num>
  <w:num w:numId="14">
    <w:abstractNumId w:val="31"/>
  </w:num>
  <w:num w:numId="15">
    <w:abstractNumId w:val="29"/>
  </w:num>
  <w:num w:numId="16">
    <w:abstractNumId w:val="26"/>
  </w:num>
  <w:num w:numId="17">
    <w:abstractNumId w:val="17"/>
  </w:num>
  <w:num w:numId="18">
    <w:abstractNumId w:val="16"/>
  </w:num>
  <w:num w:numId="19">
    <w:abstractNumId w:val="20"/>
  </w:num>
  <w:num w:numId="20">
    <w:abstractNumId w:val="22"/>
  </w:num>
  <w:num w:numId="21">
    <w:abstractNumId w:val="23"/>
  </w:num>
  <w:num w:numId="22">
    <w:abstractNumId w:val="11"/>
  </w:num>
  <w:num w:numId="23">
    <w:abstractNumId w:val="9"/>
  </w:num>
  <w:num w:numId="24">
    <w:abstractNumId w:val="18"/>
  </w:num>
  <w:num w:numId="25">
    <w:abstractNumId w:val="7"/>
  </w:num>
  <w:num w:numId="26">
    <w:abstractNumId w:val="19"/>
  </w:num>
  <w:num w:numId="27">
    <w:abstractNumId w:val="8"/>
  </w:num>
  <w:num w:numId="28">
    <w:abstractNumId w:val="6"/>
  </w:num>
  <w:num w:numId="29">
    <w:abstractNumId w:val="36"/>
  </w:num>
  <w:num w:numId="30">
    <w:abstractNumId w:val="28"/>
  </w:num>
  <w:num w:numId="31">
    <w:abstractNumId w:val="34"/>
  </w:num>
  <w:num w:numId="32">
    <w:abstractNumId w:val="33"/>
  </w:num>
  <w:num w:numId="33">
    <w:abstractNumId w:val="27"/>
  </w:num>
  <w:num w:numId="34">
    <w:abstractNumId w:val="14"/>
  </w:num>
  <w:num w:numId="35">
    <w:abstractNumId w:val="15"/>
  </w:num>
  <w:num w:numId="36">
    <w:abstractNumId w:val="25"/>
  </w:num>
  <w:num w:numId="37">
    <w:abstractNumId w:val="32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5C"/>
    <w:rsid w:val="00006C16"/>
    <w:rsid w:val="0001389E"/>
    <w:rsid w:val="00022C73"/>
    <w:rsid w:val="0005334D"/>
    <w:rsid w:val="0007602E"/>
    <w:rsid w:val="00120AEA"/>
    <w:rsid w:val="00126EF8"/>
    <w:rsid w:val="0016356A"/>
    <w:rsid w:val="0018290D"/>
    <w:rsid w:val="00182F2E"/>
    <w:rsid w:val="001A19CA"/>
    <w:rsid w:val="001B753C"/>
    <w:rsid w:val="001C7FF7"/>
    <w:rsid w:val="001E1895"/>
    <w:rsid w:val="00204994"/>
    <w:rsid w:val="00204CF3"/>
    <w:rsid w:val="00215075"/>
    <w:rsid w:val="00244075"/>
    <w:rsid w:val="00264D9B"/>
    <w:rsid w:val="00285BED"/>
    <w:rsid w:val="00296B01"/>
    <w:rsid w:val="002A58E6"/>
    <w:rsid w:val="002E42D3"/>
    <w:rsid w:val="002F40DD"/>
    <w:rsid w:val="002F594A"/>
    <w:rsid w:val="0032188F"/>
    <w:rsid w:val="003566A7"/>
    <w:rsid w:val="00357C3B"/>
    <w:rsid w:val="00382E47"/>
    <w:rsid w:val="003A77E3"/>
    <w:rsid w:val="003B7AC1"/>
    <w:rsid w:val="003E680E"/>
    <w:rsid w:val="00416F5C"/>
    <w:rsid w:val="00421F36"/>
    <w:rsid w:val="00427A89"/>
    <w:rsid w:val="00462B88"/>
    <w:rsid w:val="004719CB"/>
    <w:rsid w:val="004A3583"/>
    <w:rsid w:val="004A3783"/>
    <w:rsid w:val="004B2FD3"/>
    <w:rsid w:val="004C0B04"/>
    <w:rsid w:val="004F7ECB"/>
    <w:rsid w:val="00506F73"/>
    <w:rsid w:val="005119CF"/>
    <w:rsid w:val="005639DB"/>
    <w:rsid w:val="00575808"/>
    <w:rsid w:val="00597C0B"/>
    <w:rsid w:val="005F4F31"/>
    <w:rsid w:val="00635BE3"/>
    <w:rsid w:val="006762ED"/>
    <w:rsid w:val="006838C7"/>
    <w:rsid w:val="006A639D"/>
    <w:rsid w:val="006E2832"/>
    <w:rsid w:val="006F5160"/>
    <w:rsid w:val="007029AE"/>
    <w:rsid w:val="00726144"/>
    <w:rsid w:val="007449D7"/>
    <w:rsid w:val="0078515B"/>
    <w:rsid w:val="00790183"/>
    <w:rsid w:val="007D5CAD"/>
    <w:rsid w:val="008332B2"/>
    <w:rsid w:val="00873E5E"/>
    <w:rsid w:val="008747E8"/>
    <w:rsid w:val="00880E40"/>
    <w:rsid w:val="008C0EAC"/>
    <w:rsid w:val="008D49FC"/>
    <w:rsid w:val="008E3F0B"/>
    <w:rsid w:val="008E4E2E"/>
    <w:rsid w:val="009410D4"/>
    <w:rsid w:val="009A7C52"/>
    <w:rsid w:val="009E0C3E"/>
    <w:rsid w:val="009E3931"/>
    <w:rsid w:val="009F1F6A"/>
    <w:rsid w:val="009F40CA"/>
    <w:rsid w:val="00A02329"/>
    <w:rsid w:val="00A40DB2"/>
    <w:rsid w:val="00A41C15"/>
    <w:rsid w:val="00A661B6"/>
    <w:rsid w:val="00A719AE"/>
    <w:rsid w:val="00A978FD"/>
    <w:rsid w:val="00AA4055"/>
    <w:rsid w:val="00AA5615"/>
    <w:rsid w:val="00AC3875"/>
    <w:rsid w:val="00B05C47"/>
    <w:rsid w:val="00B10EE6"/>
    <w:rsid w:val="00B421B9"/>
    <w:rsid w:val="00B531D2"/>
    <w:rsid w:val="00B66328"/>
    <w:rsid w:val="00B7432B"/>
    <w:rsid w:val="00B8259A"/>
    <w:rsid w:val="00B860E2"/>
    <w:rsid w:val="00B92162"/>
    <w:rsid w:val="00B9503D"/>
    <w:rsid w:val="00BA2275"/>
    <w:rsid w:val="00BA762D"/>
    <w:rsid w:val="00BB480A"/>
    <w:rsid w:val="00BE18C5"/>
    <w:rsid w:val="00C02681"/>
    <w:rsid w:val="00C1058C"/>
    <w:rsid w:val="00C138E3"/>
    <w:rsid w:val="00C4092B"/>
    <w:rsid w:val="00C42064"/>
    <w:rsid w:val="00C90F9B"/>
    <w:rsid w:val="00CB01B9"/>
    <w:rsid w:val="00CB33A6"/>
    <w:rsid w:val="00CC7BD7"/>
    <w:rsid w:val="00CC7CCC"/>
    <w:rsid w:val="00CE0F3D"/>
    <w:rsid w:val="00CE244F"/>
    <w:rsid w:val="00D03A77"/>
    <w:rsid w:val="00D04335"/>
    <w:rsid w:val="00D25C82"/>
    <w:rsid w:val="00D26DB7"/>
    <w:rsid w:val="00D27147"/>
    <w:rsid w:val="00D55343"/>
    <w:rsid w:val="00DA37A4"/>
    <w:rsid w:val="00E443DA"/>
    <w:rsid w:val="00E5076D"/>
    <w:rsid w:val="00E70C53"/>
    <w:rsid w:val="00E96ED7"/>
    <w:rsid w:val="00EA5DFB"/>
    <w:rsid w:val="00EC3453"/>
    <w:rsid w:val="00EE7EA8"/>
    <w:rsid w:val="00EF4631"/>
    <w:rsid w:val="00F16342"/>
    <w:rsid w:val="00F233DE"/>
    <w:rsid w:val="00F25A42"/>
    <w:rsid w:val="00F25B8D"/>
    <w:rsid w:val="00F36239"/>
    <w:rsid w:val="00F541F1"/>
    <w:rsid w:val="00F64198"/>
    <w:rsid w:val="00F7049D"/>
    <w:rsid w:val="00F81A1D"/>
    <w:rsid w:val="00F830A1"/>
    <w:rsid w:val="00FC4AEF"/>
    <w:rsid w:val="00FD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C3508AB-E292-4764-8EC2-241E48AEB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615"/>
    <w:pPr>
      <w:spacing w:after="0" w:line="240" w:lineRule="auto"/>
    </w:pPr>
    <w:rPr>
      <w:rFonts w:ascii="Book Antiqua" w:eastAsia="Times New Roman" w:hAnsi="Book Antiqua" w:cs="Times New Roman"/>
      <w:sz w:val="24"/>
      <w:szCs w:val="20"/>
      <w:lang w:eastAsia="es-ES"/>
    </w:rPr>
  </w:style>
  <w:style w:type="paragraph" w:styleId="Ttulo4">
    <w:name w:val="heading 4"/>
    <w:basedOn w:val="Normal"/>
    <w:link w:val="Ttulo4Car"/>
    <w:uiPriority w:val="9"/>
    <w:qFormat/>
    <w:rsid w:val="00B860E2"/>
    <w:pPr>
      <w:spacing w:before="100" w:beforeAutospacing="1" w:after="100" w:afterAutospacing="1"/>
      <w:outlineLvl w:val="3"/>
    </w:pPr>
    <w:rPr>
      <w:rFonts w:ascii="Times New Roman" w:hAnsi="Times New Roman"/>
      <w:b/>
      <w:bCs/>
      <w:szCs w:val="24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6F5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6F5C"/>
  </w:style>
  <w:style w:type="paragraph" w:styleId="Piedepgina">
    <w:name w:val="footer"/>
    <w:basedOn w:val="Normal"/>
    <w:link w:val="PiedepginaCar"/>
    <w:uiPriority w:val="99"/>
    <w:unhideWhenUsed/>
    <w:rsid w:val="00416F5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F5C"/>
  </w:style>
  <w:style w:type="paragraph" w:styleId="Textodeglobo">
    <w:name w:val="Balloon Text"/>
    <w:basedOn w:val="Normal"/>
    <w:link w:val="TextodegloboCar"/>
    <w:uiPriority w:val="99"/>
    <w:semiHidden/>
    <w:unhideWhenUsed/>
    <w:rsid w:val="00006C1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6C16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ar"/>
    <w:qFormat/>
    <w:rsid w:val="00357C3B"/>
    <w:pPr>
      <w:jc w:val="center"/>
    </w:pPr>
    <w:rPr>
      <w:rFonts w:ascii="Arial" w:hAnsi="Arial"/>
      <w:b/>
      <w:u w:val="single"/>
    </w:rPr>
  </w:style>
  <w:style w:type="character" w:customStyle="1" w:styleId="TtuloCar">
    <w:name w:val="Título Car"/>
    <w:basedOn w:val="Fuentedeprrafopredeter"/>
    <w:link w:val="Ttulo"/>
    <w:rsid w:val="00357C3B"/>
    <w:rPr>
      <w:rFonts w:ascii="Arial" w:eastAsia="Times New Roman" w:hAnsi="Arial" w:cs="Times New Roman"/>
      <w:b/>
      <w:sz w:val="24"/>
      <w:szCs w:val="20"/>
      <w:u w:val="single"/>
      <w:lang w:eastAsia="es-ES"/>
    </w:rPr>
  </w:style>
  <w:style w:type="character" w:styleId="Textoennegrita">
    <w:name w:val="Strong"/>
    <w:basedOn w:val="Fuentedeprrafopredeter"/>
    <w:uiPriority w:val="22"/>
    <w:qFormat/>
    <w:rsid w:val="00357C3B"/>
    <w:rPr>
      <w:b/>
      <w:bCs/>
    </w:rPr>
  </w:style>
  <w:style w:type="character" w:styleId="Hipervnculo">
    <w:name w:val="Hyperlink"/>
    <w:uiPriority w:val="99"/>
    <w:rsid w:val="00357C3B"/>
    <w:rPr>
      <w:color w:val="0000FF"/>
      <w:u w:val="single"/>
    </w:rPr>
  </w:style>
  <w:style w:type="paragraph" w:styleId="Sangra2detindependiente">
    <w:name w:val="Body Text Indent 2"/>
    <w:basedOn w:val="Normal"/>
    <w:link w:val="Sangra2detindependienteCar"/>
    <w:rsid w:val="004F7ECB"/>
    <w:pPr>
      <w:ind w:left="426"/>
      <w:jc w:val="both"/>
    </w:pPr>
    <w:rPr>
      <w:rFonts w:ascii="Arial" w:hAnsi="Aria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4F7ECB"/>
    <w:rPr>
      <w:rFonts w:ascii="Arial" w:eastAsia="Times New Roman" w:hAnsi="Arial" w:cs="Times New Roman"/>
      <w:szCs w:val="20"/>
      <w:lang w:eastAsia="es-ES"/>
    </w:rPr>
  </w:style>
  <w:style w:type="character" w:customStyle="1" w:styleId="Cuerpodeltexto2">
    <w:name w:val="Cuerpo del texto (2)_"/>
    <w:basedOn w:val="Fuentedeprrafopredeter"/>
    <w:link w:val="Cuerpodeltexto20"/>
    <w:rsid w:val="007449D7"/>
    <w:rPr>
      <w:rFonts w:ascii="Arial Narrow" w:hAnsi="Arial Narrow" w:cs="Arial Narrow"/>
      <w:b/>
      <w:bCs/>
      <w:sz w:val="33"/>
      <w:szCs w:val="33"/>
      <w:shd w:val="clear" w:color="auto" w:fill="FFFFFF"/>
    </w:rPr>
  </w:style>
  <w:style w:type="character" w:customStyle="1" w:styleId="Ttulo32">
    <w:name w:val="Título #3 (2)_"/>
    <w:basedOn w:val="Fuentedeprrafopredeter"/>
    <w:link w:val="Ttulo320"/>
    <w:uiPriority w:val="99"/>
    <w:rsid w:val="007449D7"/>
    <w:rPr>
      <w:rFonts w:ascii="Times New Roman" w:hAnsi="Times New Roman" w:cs="Times New Roman"/>
      <w:spacing w:val="10"/>
      <w:sz w:val="21"/>
      <w:szCs w:val="21"/>
      <w:shd w:val="clear" w:color="auto" w:fill="FFFFFF"/>
    </w:rPr>
  </w:style>
  <w:style w:type="character" w:customStyle="1" w:styleId="Ttulo32Espaciado-1pto">
    <w:name w:val="Título #3 (2) + Espaciado -1 pto"/>
    <w:basedOn w:val="Ttulo32"/>
    <w:uiPriority w:val="99"/>
    <w:rsid w:val="007449D7"/>
    <w:rPr>
      <w:rFonts w:ascii="Times New Roman" w:hAnsi="Times New Roman" w:cs="Times New Roman"/>
      <w:spacing w:val="-20"/>
      <w:sz w:val="21"/>
      <w:szCs w:val="21"/>
      <w:shd w:val="clear" w:color="auto" w:fill="FFFFFF"/>
    </w:rPr>
  </w:style>
  <w:style w:type="character" w:customStyle="1" w:styleId="Ttulo40">
    <w:name w:val="Título #4_"/>
    <w:basedOn w:val="Fuentedeprrafopredeter"/>
    <w:link w:val="Ttulo41"/>
    <w:uiPriority w:val="99"/>
    <w:rsid w:val="007449D7"/>
    <w:rPr>
      <w:rFonts w:ascii="Constantia" w:hAnsi="Constantia" w:cs="Constantia"/>
      <w:b/>
      <w:bCs/>
      <w:sz w:val="21"/>
      <w:szCs w:val="21"/>
      <w:shd w:val="clear" w:color="auto" w:fill="FFFFFF"/>
    </w:rPr>
  </w:style>
  <w:style w:type="character" w:customStyle="1" w:styleId="Cuerpodeltexto3">
    <w:name w:val="Cuerpo del texto (3)_"/>
    <w:basedOn w:val="Fuentedeprrafopredeter"/>
    <w:link w:val="Cuerpodeltexto30"/>
    <w:uiPriority w:val="99"/>
    <w:rsid w:val="007449D7"/>
    <w:rPr>
      <w:rFonts w:ascii="Times New Roman" w:hAnsi="Times New Roman" w:cs="Times New Roman"/>
      <w:spacing w:val="10"/>
      <w:sz w:val="21"/>
      <w:szCs w:val="21"/>
      <w:shd w:val="clear" w:color="auto" w:fill="FFFFFF"/>
    </w:rPr>
  </w:style>
  <w:style w:type="character" w:customStyle="1" w:styleId="Cuerpodeltexto3Constantia">
    <w:name w:val="Cuerpo del texto (3) + Constantia"/>
    <w:aliases w:val="Negrita1,Espaciado 0 pto"/>
    <w:basedOn w:val="Cuerpodeltexto3"/>
    <w:uiPriority w:val="99"/>
    <w:rsid w:val="007449D7"/>
    <w:rPr>
      <w:rFonts w:ascii="Constantia" w:hAnsi="Constantia" w:cs="Constantia"/>
      <w:b/>
      <w:bCs/>
      <w:spacing w:val="0"/>
      <w:sz w:val="21"/>
      <w:szCs w:val="21"/>
      <w:shd w:val="clear" w:color="auto" w:fill="FFFFFF"/>
    </w:rPr>
  </w:style>
  <w:style w:type="character" w:customStyle="1" w:styleId="Cuerpodeltexto">
    <w:name w:val="Cuerpo del texto_"/>
    <w:basedOn w:val="Fuentedeprrafopredeter"/>
    <w:link w:val="Cuerpodeltexto1"/>
    <w:uiPriority w:val="99"/>
    <w:rsid w:val="007449D7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7449D7"/>
    <w:pPr>
      <w:widowControl w:val="0"/>
      <w:shd w:val="clear" w:color="auto" w:fill="FFFFFF"/>
      <w:spacing w:after="120" w:line="240" w:lineRule="atLeast"/>
      <w:jc w:val="both"/>
    </w:pPr>
    <w:rPr>
      <w:rFonts w:ascii="Arial Narrow" w:hAnsi="Arial Narrow" w:cs="Arial Narrow"/>
      <w:b/>
      <w:bCs/>
      <w:sz w:val="33"/>
      <w:szCs w:val="33"/>
    </w:rPr>
  </w:style>
  <w:style w:type="paragraph" w:customStyle="1" w:styleId="Ttulo320">
    <w:name w:val="Título #3 (2)"/>
    <w:basedOn w:val="Normal"/>
    <w:link w:val="Ttulo32"/>
    <w:uiPriority w:val="99"/>
    <w:rsid w:val="007449D7"/>
    <w:pPr>
      <w:widowControl w:val="0"/>
      <w:shd w:val="clear" w:color="auto" w:fill="FFFFFF"/>
      <w:spacing w:before="240" w:after="240" w:line="240" w:lineRule="atLeast"/>
      <w:ind w:firstLine="900"/>
      <w:outlineLvl w:val="2"/>
    </w:pPr>
    <w:rPr>
      <w:rFonts w:ascii="Times New Roman" w:hAnsi="Times New Roman"/>
      <w:spacing w:val="10"/>
      <w:sz w:val="21"/>
      <w:szCs w:val="21"/>
    </w:rPr>
  </w:style>
  <w:style w:type="paragraph" w:customStyle="1" w:styleId="Ttulo41">
    <w:name w:val="Título #4"/>
    <w:basedOn w:val="Normal"/>
    <w:link w:val="Ttulo40"/>
    <w:uiPriority w:val="99"/>
    <w:rsid w:val="007449D7"/>
    <w:pPr>
      <w:widowControl w:val="0"/>
      <w:shd w:val="clear" w:color="auto" w:fill="FFFFFF"/>
      <w:spacing w:before="240" w:after="240" w:line="240" w:lineRule="atLeast"/>
      <w:outlineLvl w:val="3"/>
    </w:pPr>
    <w:rPr>
      <w:rFonts w:ascii="Constantia" w:hAnsi="Constantia" w:cs="Constantia"/>
      <w:b/>
      <w:bCs/>
      <w:sz w:val="21"/>
      <w:szCs w:val="21"/>
    </w:rPr>
  </w:style>
  <w:style w:type="paragraph" w:customStyle="1" w:styleId="Cuerpodeltexto30">
    <w:name w:val="Cuerpo del texto (3)"/>
    <w:basedOn w:val="Normal"/>
    <w:link w:val="Cuerpodeltexto3"/>
    <w:uiPriority w:val="99"/>
    <w:rsid w:val="007449D7"/>
    <w:pPr>
      <w:widowControl w:val="0"/>
      <w:shd w:val="clear" w:color="auto" w:fill="FFFFFF"/>
      <w:spacing w:before="240" w:after="120" w:line="259" w:lineRule="exact"/>
      <w:jc w:val="both"/>
    </w:pPr>
    <w:rPr>
      <w:rFonts w:ascii="Times New Roman" w:hAnsi="Times New Roman"/>
      <w:spacing w:val="10"/>
      <w:sz w:val="21"/>
      <w:szCs w:val="21"/>
    </w:rPr>
  </w:style>
  <w:style w:type="paragraph" w:customStyle="1" w:styleId="Cuerpodeltexto1">
    <w:name w:val="Cuerpo del texto1"/>
    <w:basedOn w:val="Normal"/>
    <w:link w:val="Cuerpodeltexto"/>
    <w:uiPriority w:val="99"/>
    <w:rsid w:val="007449D7"/>
    <w:pPr>
      <w:widowControl w:val="0"/>
      <w:shd w:val="clear" w:color="auto" w:fill="FFFFFF"/>
      <w:spacing w:line="240" w:lineRule="atLeast"/>
    </w:pPr>
    <w:rPr>
      <w:rFonts w:ascii="Times New Roman" w:hAnsi="Times New Roman"/>
      <w:sz w:val="20"/>
    </w:rPr>
  </w:style>
  <w:style w:type="character" w:customStyle="1" w:styleId="Cuerpodeltexto7">
    <w:name w:val="Cuerpo del texto (7)_"/>
    <w:basedOn w:val="Fuentedeprrafopredeter"/>
    <w:link w:val="Cuerpodeltexto70"/>
    <w:uiPriority w:val="99"/>
    <w:rsid w:val="007449D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Cuerpodeltexto70">
    <w:name w:val="Cuerpo del texto (7)"/>
    <w:basedOn w:val="Normal"/>
    <w:link w:val="Cuerpodeltexto7"/>
    <w:uiPriority w:val="99"/>
    <w:rsid w:val="007449D7"/>
    <w:pPr>
      <w:widowControl w:val="0"/>
      <w:shd w:val="clear" w:color="auto" w:fill="FFFFFF"/>
      <w:spacing w:after="240" w:line="281" w:lineRule="exact"/>
      <w:jc w:val="center"/>
    </w:pPr>
    <w:rPr>
      <w:rFonts w:ascii="Times New Roman" w:hAnsi="Times New Roman"/>
      <w:b/>
      <w:bCs/>
    </w:rPr>
  </w:style>
  <w:style w:type="character" w:customStyle="1" w:styleId="Cuerpodeltexto0">
    <w:name w:val="Cuerpo del texto"/>
    <w:basedOn w:val="Cuerpodeltexto"/>
    <w:uiPriority w:val="99"/>
    <w:rsid w:val="007449D7"/>
    <w:rPr>
      <w:rFonts w:ascii="Times New Roman" w:hAnsi="Times New Roman" w:cs="Times New Roman"/>
      <w:sz w:val="20"/>
      <w:szCs w:val="20"/>
      <w:u w:val="single"/>
      <w:shd w:val="clear" w:color="auto" w:fill="FFFFFF"/>
    </w:rPr>
  </w:style>
  <w:style w:type="paragraph" w:styleId="Prrafodelista">
    <w:name w:val="List Paragraph"/>
    <w:aliases w:val="Bulleted,Iz - Párrafo de lista,Sivsa Parrafo,Titulo de Fígura,Fundamentacion,Lista vistosa - Énfasis 11"/>
    <w:basedOn w:val="Normal"/>
    <w:link w:val="PrrafodelistaCar"/>
    <w:uiPriority w:val="34"/>
    <w:qFormat/>
    <w:rsid w:val="00A40DB2"/>
    <w:pPr>
      <w:ind w:left="720"/>
      <w:contextualSpacing/>
    </w:pPr>
    <w:rPr>
      <w:rFonts w:ascii="Times New Roman" w:hAnsi="Times New Roman"/>
      <w:szCs w:val="24"/>
      <w:lang w:eastAsia="es-ES_tradn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A40DB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A40DB2"/>
    <w:rPr>
      <w:sz w:val="16"/>
      <w:szCs w:val="16"/>
    </w:rPr>
  </w:style>
  <w:style w:type="paragraph" w:customStyle="1" w:styleId="xl24">
    <w:name w:val="xl24"/>
    <w:basedOn w:val="Normal"/>
    <w:rsid w:val="00A40DB2"/>
    <w:pPr>
      <w:spacing w:before="100" w:after="100"/>
    </w:pPr>
    <w:rPr>
      <w:rFonts w:ascii="Arial" w:eastAsia="Arial Unicode MS" w:hAnsi="Arial"/>
      <w:b/>
      <w:szCs w:val="24"/>
      <w:u w:val="single"/>
      <w:lang w:val="es-ES" w:eastAsia="es-PE"/>
    </w:rPr>
  </w:style>
  <w:style w:type="character" w:customStyle="1" w:styleId="phpmaker">
    <w:name w:val="phpmaker"/>
    <w:basedOn w:val="Fuentedeprrafopredeter"/>
    <w:rsid w:val="00A40DB2"/>
  </w:style>
  <w:style w:type="character" w:customStyle="1" w:styleId="Ttulo4Car">
    <w:name w:val="Título 4 Car"/>
    <w:basedOn w:val="Fuentedeprrafopredeter"/>
    <w:link w:val="Ttulo4"/>
    <w:uiPriority w:val="9"/>
    <w:rsid w:val="00B860E2"/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character" w:customStyle="1" w:styleId="CuerpodeltextoNegrita">
    <w:name w:val="Cuerpo del texto + Negrita"/>
    <w:basedOn w:val="Cuerpodeltexto"/>
    <w:uiPriority w:val="99"/>
    <w:rsid w:val="001B753C"/>
    <w:rPr>
      <w:rFonts w:ascii="Arial" w:hAnsi="Arial" w:cs="Arial"/>
      <w:b/>
      <w:bCs/>
      <w:sz w:val="20"/>
      <w:szCs w:val="20"/>
      <w:u w:val="none"/>
      <w:shd w:val="clear" w:color="auto" w:fill="FFFFFF"/>
    </w:rPr>
  </w:style>
  <w:style w:type="character" w:customStyle="1" w:styleId="Cuerpodeltexto4">
    <w:name w:val="Cuerpo del texto (4)_"/>
    <w:basedOn w:val="Fuentedeprrafopredeter"/>
    <w:link w:val="Cuerpodeltexto41"/>
    <w:uiPriority w:val="99"/>
    <w:locked/>
    <w:rsid w:val="00E96ED7"/>
    <w:rPr>
      <w:rFonts w:ascii="Tahoma" w:hAnsi="Tahoma" w:cs="Tahoma"/>
      <w:b/>
      <w:bCs/>
      <w:sz w:val="23"/>
      <w:szCs w:val="23"/>
      <w:shd w:val="clear" w:color="auto" w:fill="FFFFFF"/>
    </w:rPr>
  </w:style>
  <w:style w:type="character" w:customStyle="1" w:styleId="Cuerpodeltexto411pto">
    <w:name w:val="Cuerpo del texto (4) + 11 pto"/>
    <w:aliases w:val="Sin negrita"/>
    <w:basedOn w:val="Cuerpodeltexto4"/>
    <w:uiPriority w:val="99"/>
    <w:rsid w:val="00E96ED7"/>
    <w:rPr>
      <w:rFonts w:ascii="Tahoma" w:hAnsi="Tahoma" w:cs="Tahoma"/>
      <w:b w:val="0"/>
      <w:bCs w:val="0"/>
      <w:sz w:val="22"/>
      <w:szCs w:val="22"/>
      <w:shd w:val="clear" w:color="auto" w:fill="FFFFFF"/>
    </w:rPr>
  </w:style>
  <w:style w:type="character" w:customStyle="1" w:styleId="Cuerpodeltexto5">
    <w:name w:val="Cuerpo del texto (5)_"/>
    <w:basedOn w:val="Fuentedeprrafopredeter"/>
    <w:link w:val="Cuerpodeltexto50"/>
    <w:locked/>
    <w:rsid w:val="00E96ED7"/>
    <w:rPr>
      <w:rFonts w:ascii="Tahoma" w:hAnsi="Tahoma" w:cs="Tahoma"/>
      <w:shd w:val="clear" w:color="auto" w:fill="FFFFFF"/>
    </w:rPr>
  </w:style>
  <w:style w:type="paragraph" w:customStyle="1" w:styleId="Cuerpodeltexto31">
    <w:name w:val="Cuerpo del texto (3)1"/>
    <w:basedOn w:val="Normal"/>
    <w:uiPriority w:val="99"/>
    <w:rsid w:val="00E96ED7"/>
    <w:pPr>
      <w:widowControl w:val="0"/>
      <w:shd w:val="clear" w:color="auto" w:fill="FFFFFF"/>
      <w:spacing w:before="240" w:line="461" w:lineRule="exact"/>
      <w:ind w:firstLine="1700"/>
    </w:pPr>
    <w:rPr>
      <w:rFonts w:ascii="Tahoma" w:hAnsi="Tahoma" w:cs="Tahoma"/>
      <w:b/>
      <w:bCs/>
      <w:sz w:val="27"/>
      <w:szCs w:val="27"/>
      <w:lang w:val="es-ES_tradnl" w:eastAsia="es-PE"/>
    </w:rPr>
  </w:style>
  <w:style w:type="paragraph" w:customStyle="1" w:styleId="Cuerpodeltexto41">
    <w:name w:val="Cuerpo del texto (4)1"/>
    <w:basedOn w:val="Normal"/>
    <w:link w:val="Cuerpodeltexto4"/>
    <w:uiPriority w:val="99"/>
    <w:rsid w:val="00E96ED7"/>
    <w:pPr>
      <w:widowControl w:val="0"/>
      <w:shd w:val="clear" w:color="auto" w:fill="FFFFFF"/>
      <w:spacing w:line="461" w:lineRule="exact"/>
      <w:ind w:hanging="2140"/>
    </w:pPr>
    <w:rPr>
      <w:rFonts w:ascii="Tahoma" w:eastAsiaTheme="minorHAnsi" w:hAnsi="Tahoma" w:cs="Tahoma"/>
      <w:b/>
      <w:bCs/>
      <w:sz w:val="23"/>
      <w:szCs w:val="23"/>
      <w:lang w:eastAsia="en-US"/>
    </w:rPr>
  </w:style>
  <w:style w:type="paragraph" w:customStyle="1" w:styleId="Cuerpodeltexto50">
    <w:name w:val="Cuerpo del texto (5)"/>
    <w:basedOn w:val="Normal"/>
    <w:link w:val="Cuerpodeltexto5"/>
    <w:rsid w:val="00E96ED7"/>
    <w:pPr>
      <w:widowControl w:val="0"/>
      <w:shd w:val="clear" w:color="auto" w:fill="FFFFFF"/>
      <w:spacing w:line="263" w:lineRule="exact"/>
      <w:jc w:val="both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Ttulo3">
    <w:name w:val="Título #3_"/>
    <w:basedOn w:val="Fuentedeprrafopredeter"/>
    <w:link w:val="Ttulo30"/>
    <w:rsid w:val="00E96ED7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Cuerpodeltexto2Negrita">
    <w:name w:val="Cuerpo del texto (2) + Negrita"/>
    <w:basedOn w:val="Cuerpodeltexto2"/>
    <w:rsid w:val="00E96ED7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es-ES" w:eastAsia="es-ES" w:bidi="es-ES"/>
    </w:rPr>
  </w:style>
  <w:style w:type="paragraph" w:customStyle="1" w:styleId="Ttulo30">
    <w:name w:val="Título #3"/>
    <w:basedOn w:val="Normal"/>
    <w:link w:val="Ttulo3"/>
    <w:rsid w:val="00E96ED7"/>
    <w:pPr>
      <w:widowControl w:val="0"/>
      <w:shd w:val="clear" w:color="auto" w:fill="FFFFFF"/>
      <w:spacing w:before="240" w:after="240" w:line="0" w:lineRule="atLeast"/>
      <w:jc w:val="both"/>
      <w:outlineLvl w:val="2"/>
    </w:pPr>
    <w:rPr>
      <w:rFonts w:ascii="Arial" w:eastAsia="Arial" w:hAnsi="Arial" w:cs="Arial"/>
      <w:b/>
      <w:bCs/>
      <w:sz w:val="19"/>
      <w:szCs w:val="19"/>
      <w:lang w:eastAsia="en-US"/>
    </w:rPr>
  </w:style>
  <w:style w:type="character" w:customStyle="1" w:styleId="st">
    <w:name w:val="st"/>
    <w:basedOn w:val="Fuentedeprrafopredeter"/>
    <w:rsid w:val="00E96ED7"/>
  </w:style>
  <w:style w:type="character" w:styleId="nfasis">
    <w:name w:val="Emphasis"/>
    <w:basedOn w:val="Fuentedeprrafopredeter"/>
    <w:uiPriority w:val="20"/>
    <w:qFormat/>
    <w:rsid w:val="00E96ED7"/>
    <w:rPr>
      <w:i/>
      <w:iCs/>
    </w:rPr>
  </w:style>
  <w:style w:type="character" w:customStyle="1" w:styleId="nombre">
    <w:name w:val="nombre"/>
    <w:basedOn w:val="Fuentedeprrafopredeter"/>
    <w:rsid w:val="00022C73"/>
  </w:style>
  <w:style w:type="character" w:customStyle="1" w:styleId="PrrafodelistaCar">
    <w:name w:val="Párrafo de lista Car"/>
    <w:aliases w:val="Bulleted Car,Iz - Párrafo de lista Car,Sivsa Parrafo Car,Titulo de Fígura Car,Fundamentacion Car,Lista vistosa - Énfasis 11 Car"/>
    <w:link w:val="Prrafodelista"/>
    <w:uiPriority w:val="34"/>
    <w:locked/>
    <w:rsid w:val="004C0B04"/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Sinespaciado">
    <w:name w:val="No Spacing"/>
    <w:uiPriority w:val="1"/>
    <w:qFormat/>
    <w:rsid w:val="004C0B04"/>
    <w:pPr>
      <w:spacing w:after="0" w:line="240" w:lineRule="auto"/>
      <w:ind w:left="567"/>
      <w:jc w:val="both"/>
    </w:pPr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2714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D27147"/>
    <w:rPr>
      <w:rFonts w:ascii="Book Antiqua" w:eastAsia="Times New Roman" w:hAnsi="Book Antiqua" w:cs="Times New Roman"/>
      <w:sz w:val="24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C38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3875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387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38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3875"/>
    <w:rPr>
      <w:b/>
      <w:bCs/>
      <w:sz w:val="20"/>
      <w:szCs w:val="20"/>
    </w:rPr>
  </w:style>
  <w:style w:type="character" w:customStyle="1" w:styleId="A3">
    <w:name w:val="A3"/>
    <w:uiPriority w:val="99"/>
    <w:rsid w:val="00AC3875"/>
    <w:rPr>
      <w:rFonts w:cs="Gravity"/>
      <w:color w:val="000000"/>
      <w:sz w:val="17"/>
      <w:szCs w:val="17"/>
    </w:rPr>
  </w:style>
  <w:style w:type="paragraph" w:customStyle="1" w:styleId="Pa47">
    <w:name w:val="Pa47"/>
    <w:basedOn w:val="Normal"/>
    <w:next w:val="Normal"/>
    <w:uiPriority w:val="99"/>
    <w:rsid w:val="00AC3875"/>
    <w:pPr>
      <w:autoSpaceDE w:val="0"/>
      <w:autoSpaceDN w:val="0"/>
      <w:adjustRightInd w:val="0"/>
      <w:spacing w:line="241" w:lineRule="atLeast"/>
    </w:pPr>
    <w:rPr>
      <w:rFonts w:ascii="Gravity" w:eastAsiaTheme="minorHAnsi" w:hAnsi="Gravity" w:cstheme="minorBidi"/>
      <w:szCs w:val="24"/>
      <w:lang w:eastAsia="en-US"/>
    </w:rPr>
  </w:style>
  <w:style w:type="paragraph" w:customStyle="1" w:styleId="Pa10">
    <w:name w:val="Pa10"/>
    <w:basedOn w:val="Normal"/>
    <w:next w:val="Normal"/>
    <w:uiPriority w:val="99"/>
    <w:rsid w:val="00AC3875"/>
    <w:pPr>
      <w:autoSpaceDE w:val="0"/>
      <w:autoSpaceDN w:val="0"/>
      <w:adjustRightInd w:val="0"/>
      <w:spacing w:line="241" w:lineRule="atLeast"/>
    </w:pPr>
    <w:rPr>
      <w:rFonts w:ascii="Cambria" w:eastAsiaTheme="minorHAnsi" w:hAnsi="Cambria" w:cstheme="minorBidi"/>
      <w:szCs w:val="24"/>
      <w:lang w:eastAsia="en-US"/>
    </w:rPr>
  </w:style>
  <w:style w:type="paragraph" w:customStyle="1" w:styleId="Default">
    <w:name w:val="Default"/>
    <w:rsid w:val="00AC387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AC3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C3875"/>
    <w:rPr>
      <w:color w:val="605E5C"/>
      <w:shd w:val="clear" w:color="auto" w:fill="E1DFDD"/>
    </w:rPr>
  </w:style>
  <w:style w:type="paragraph" w:customStyle="1" w:styleId="Pa1">
    <w:name w:val="Pa1"/>
    <w:basedOn w:val="Default"/>
    <w:next w:val="Default"/>
    <w:uiPriority w:val="99"/>
    <w:rsid w:val="00AC3875"/>
    <w:pPr>
      <w:spacing w:line="241" w:lineRule="atLeast"/>
    </w:pPr>
    <w:rPr>
      <w:rFonts w:ascii="Gravity" w:hAnsi="Gravity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4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5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Werlyng Tuesta Viena</dc:creator>
  <cp:keywords/>
  <dc:description/>
  <cp:lastModifiedBy>Presupuesto</cp:lastModifiedBy>
  <cp:revision>2</cp:revision>
  <cp:lastPrinted>2018-10-30T15:49:00Z</cp:lastPrinted>
  <dcterms:created xsi:type="dcterms:W3CDTF">2023-05-17T13:56:00Z</dcterms:created>
  <dcterms:modified xsi:type="dcterms:W3CDTF">2023-05-17T13:56:00Z</dcterms:modified>
</cp:coreProperties>
</file>